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szCs w:val="21"/>
          <w:u w:val="single"/>
        </w:rPr>
      </w:pPr>
      <w:r>
        <w:rPr>
          <w:rFonts w:hint="eastAsia"/>
          <w:b/>
          <w:szCs w:val="21"/>
          <w:u w:val="single"/>
        </w:rPr>
        <w:t>市场预测学复习资料</w:t>
      </w:r>
    </w:p>
    <w:p>
      <w:pPr>
        <w:rPr>
          <w:rFonts w:hint="eastAsia" w:ascii="宋体" w:hAnsi="宋体" w:eastAsia="宋体" w:cs="宋体"/>
          <w:sz w:val="24"/>
          <w:szCs w:val="24"/>
        </w:rPr>
      </w:pPr>
      <w:r>
        <w:rPr>
          <w:rFonts w:hint="eastAsia" w:ascii="宋体" w:hAnsi="宋体" w:eastAsia="宋体" w:cs="宋体"/>
          <w:b/>
          <w:sz w:val="24"/>
          <w:szCs w:val="24"/>
        </w:rPr>
        <w:t>一、单项选择题</w:t>
      </w:r>
    </w:p>
    <w:p>
      <w:pPr>
        <w:rPr>
          <w:rFonts w:hint="eastAsia" w:ascii="宋体" w:hAnsi="宋体" w:eastAsia="宋体" w:cs="宋体"/>
          <w:sz w:val="24"/>
          <w:szCs w:val="24"/>
        </w:rPr>
      </w:pPr>
      <w:r>
        <w:rPr>
          <w:rFonts w:hint="eastAsia" w:ascii="宋体" w:hAnsi="宋体" w:eastAsia="宋体" w:cs="宋体"/>
          <w:sz w:val="24"/>
          <w:szCs w:val="24"/>
        </w:rPr>
        <w:t>1．价值观念、信仰、兴趣、行为方式、生活习惯等属于（     ）。</w:t>
      </w:r>
    </w:p>
    <w:p>
      <w:pPr>
        <w:ind w:firstLine="360" w:firstLineChars="150"/>
        <w:rPr>
          <w:rFonts w:hint="eastAsia" w:ascii="宋体" w:hAnsi="宋体" w:eastAsia="宋体" w:cs="宋体"/>
          <w:sz w:val="24"/>
          <w:szCs w:val="24"/>
        </w:rPr>
      </w:pPr>
      <w:r>
        <w:rPr>
          <w:rFonts w:hint="eastAsia" w:ascii="宋体" w:hAnsi="宋体" w:eastAsia="宋体" w:cs="宋体"/>
          <w:sz w:val="24"/>
          <w:szCs w:val="24"/>
        </w:rPr>
        <w:t>A．经济环境                     B．法律环境</w:t>
      </w:r>
    </w:p>
    <w:p>
      <w:pPr>
        <w:ind w:firstLine="360" w:firstLineChars="150"/>
        <w:rPr>
          <w:rFonts w:hint="eastAsia" w:ascii="宋体" w:hAnsi="宋体" w:eastAsia="宋体" w:cs="宋体"/>
          <w:sz w:val="24"/>
          <w:szCs w:val="24"/>
        </w:rPr>
      </w:pPr>
      <w:r>
        <w:rPr>
          <w:rFonts w:hint="eastAsia" w:ascii="宋体" w:hAnsi="宋体" w:eastAsia="宋体" w:cs="宋体"/>
          <w:sz w:val="24"/>
          <w:szCs w:val="24"/>
        </w:rPr>
        <w:t>C．政治环境                     D．社会文化环境</w:t>
      </w:r>
    </w:p>
    <w:p>
      <w:pPr>
        <w:rPr>
          <w:rFonts w:hint="eastAsia" w:ascii="宋体" w:hAnsi="宋体" w:eastAsia="宋体" w:cs="宋体"/>
          <w:sz w:val="24"/>
          <w:szCs w:val="24"/>
        </w:rPr>
      </w:pPr>
      <w:r>
        <w:rPr>
          <w:rFonts w:hint="eastAsia" w:ascii="宋体" w:hAnsi="宋体" w:eastAsia="宋体" w:cs="宋体"/>
          <w:sz w:val="24"/>
          <w:szCs w:val="24"/>
        </w:rPr>
        <w:t>2．市场调查是进行（       ）的基础。</w:t>
      </w:r>
    </w:p>
    <w:p>
      <w:pPr>
        <w:rPr>
          <w:rFonts w:hint="eastAsia" w:ascii="宋体" w:hAnsi="宋体" w:eastAsia="宋体" w:cs="宋体"/>
          <w:sz w:val="24"/>
          <w:szCs w:val="24"/>
        </w:rPr>
      </w:pPr>
      <w:r>
        <w:rPr>
          <w:rFonts w:hint="eastAsia" w:ascii="宋体" w:hAnsi="宋体" w:eastAsia="宋体" w:cs="宋体"/>
          <w:sz w:val="24"/>
          <w:szCs w:val="24"/>
        </w:rPr>
        <w:t xml:space="preserve">   A．市场分析                     B．市场预测</w:t>
      </w:r>
    </w:p>
    <w:p>
      <w:pPr>
        <w:rPr>
          <w:rFonts w:hint="eastAsia" w:ascii="宋体" w:hAnsi="宋体" w:eastAsia="宋体" w:cs="宋体"/>
          <w:sz w:val="24"/>
          <w:szCs w:val="24"/>
        </w:rPr>
      </w:pPr>
      <w:r>
        <w:rPr>
          <w:rFonts w:hint="eastAsia" w:ascii="宋体" w:hAnsi="宋体" w:eastAsia="宋体" w:cs="宋体"/>
          <w:sz w:val="24"/>
          <w:szCs w:val="24"/>
        </w:rPr>
        <w:t xml:space="preserve">   C．市场开发                     D．市场结构安排</w:t>
      </w:r>
    </w:p>
    <w:p>
      <w:pPr>
        <w:rPr>
          <w:rFonts w:hint="eastAsia" w:ascii="宋体" w:hAnsi="宋体" w:eastAsia="宋体" w:cs="宋体"/>
          <w:sz w:val="24"/>
          <w:szCs w:val="24"/>
        </w:rPr>
      </w:pPr>
      <w:r>
        <w:rPr>
          <w:rFonts w:hint="eastAsia" w:ascii="宋体" w:hAnsi="宋体" w:eastAsia="宋体" w:cs="宋体"/>
          <w:sz w:val="24"/>
          <w:szCs w:val="24"/>
        </w:rPr>
        <w:t>3．简单随机抽样又称为（      ）。</w:t>
      </w:r>
    </w:p>
    <w:p>
      <w:pPr>
        <w:rPr>
          <w:rFonts w:hint="eastAsia" w:ascii="宋体" w:hAnsi="宋体" w:eastAsia="宋体" w:cs="宋体"/>
          <w:sz w:val="24"/>
          <w:szCs w:val="24"/>
        </w:rPr>
      </w:pPr>
      <w:r>
        <w:rPr>
          <w:rFonts w:hint="eastAsia" w:ascii="宋体" w:hAnsi="宋体" w:eastAsia="宋体" w:cs="宋体"/>
          <w:sz w:val="24"/>
          <w:szCs w:val="24"/>
        </w:rPr>
        <w:t xml:space="preserve">   A．抽签抽样                     B．随机数表抽样</w:t>
      </w:r>
    </w:p>
    <w:p>
      <w:pPr>
        <w:ind w:firstLine="360" w:firstLineChars="150"/>
        <w:rPr>
          <w:rFonts w:hint="eastAsia" w:ascii="宋体" w:hAnsi="宋体" w:eastAsia="宋体" w:cs="宋体"/>
          <w:sz w:val="24"/>
          <w:szCs w:val="24"/>
        </w:rPr>
      </w:pPr>
      <w:r>
        <w:rPr>
          <w:rFonts w:hint="eastAsia" w:ascii="宋体" w:hAnsi="宋体" w:eastAsia="宋体" w:cs="宋体"/>
          <w:sz w:val="24"/>
          <w:szCs w:val="24"/>
        </w:rPr>
        <w:t>C．纯随机抽样                   D．等距随机抽样</w:t>
      </w:r>
    </w:p>
    <w:p>
      <w:pPr>
        <w:rPr>
          <w:rFonts w:hint="eastAsia" w:ascii="宋体" w:hAnsi="宋体" w:eastAsia="宋体" w:cs="宋体"/>
          <w:sz w:val="24"/>
          <w:szCs w:val="24"/>
        </w:rPr>
      </w:pPr>
      <w:r>
        <w:rPr>
          <w:rFonts w:hint="eastAsia" w:ascii="宋体" w:hAnsi="宋体" w:eastAsia="宋体" w:cs="宋体"/>
          <w:sz w:val="24"/>
          <w:szCs w:val="24"/>
        </w:rPr>
        <w:t>4．问卷调查法的应用程序中，首当其冲的是要（     ）。</w:t>
      </w:r>
    </w:p>
    <w:p>
      <w:pPr>
        <w:rPr>
          <w:rFonts w:hint="eastAsia" w:ascii="宋体" w:hAnsi="宋体" w:eastAsia="宋体" w:cs="宋体"/>
          <w:sz w:val="24"/>
          <w:szCs w:val="24"/>
        </w:rPr>
      </w:pPr>
      <w:r>
        <w:rPr>
          <w:rFonts w:hint="eastAsia" w:ascii="宋体" w:hAnsi="宋体" w:eastAsia="宋体" w:cs="宋体"/>
          <w:sz w:val="24"/>
          <w:szCs w:val="24"/>
        </w:rPr>
        <w:t xml:space="preserve">   A．设计调查问卷                 B．选择、确定调查对象  </w:t>
      </w:r>
    </w:p>
    <w:p>
      <w:pPr>
        <w:ind w:firstLine="360" w:firstLineChars="150"/>
        <w:rPr>
          <w:rFonts w:hint="eastAsia" w:ascii="宋体" w:hAnsi="宋体" w:eastAsia="宋体" w:cs="宋体"/>
          <w:sz w:val="24"/>
          <w:szCs w:val="24"/>
        </w:rPr>
      </w:pPr>
      <w:r>
        <w:rPr>
          <w:rFonts w:hint="eastAsia" w:ascii="宋体" w:hAnsi="宋体" w:eastAsia="宋体" w:cs="宋体"/>
          <w:sz w:val="24"/>
          <w:szCs w:val="24"/>
        </w:rPr>
        <w:t>C．发放调查问卷                 D．回收、审查调查问卷</w:t>
      </w:r>
    </w:p>
    <w:p>
      <w:pPr>
        <w:rPr>
          <w:rFonts w:hint="eastAsia" w:ascii="宋体" w:hAnsi="宋体" w:eastAsia="宋体" w:cs="宋体"/>
          <w:sz w:val="24"/>
          <w:szCs w:val="24"/>
        </w:rPr>
      </w:pPr>
      <w:r>
        <w:rPr>
          <w:rFonts w:hint="eastAsia" w:ascii="宋体" w:hAnsi="宋体" w:eastAsia="宋体" w:cs="宋体"/>
          <w:sz w:val="24"/>
          <w:szCs w:val="24"/>
        </w:rPr>
        <w:t>5．市场未来的规模和状况是由过去发展而来的，这反映了市场预测原则中的（    ）。</w:t>
      </w:r>
    </w:p>
    <w:p>
      <w:pPr>
        <w:ind w:firstLine="360" w:firstLineChars="150"/>
        <w:rPr>
          <w:rFonts w:hint="eastAsia" w:ascii="宋体" w:hAnsi="宋体" w:eastAsia="宋体" w:cs="宋体"/>
          <w:sz w:val="24"/>
          <w:szCs w:val="24"/>
        </w:rPr>
      </w:pPr>
      <w:r>
        <w:rPr>
          <w:rFonts w:hint="eastAsia" w:ascii="宋体" w:hAnsi="宋体" w:eastAsia="宋体" w:cs="宋体"/>
          <w:sz w:val="24"/>
          <w:szCs w:val="24"/>
        </w:rPr>
        <w:t>A．连续原则                     B．类推原则</w:t>
      </w:r>
    </w:p>
    <w:p>
      <w:pPr>
        <w:ind w:firstLine="360" w:firstLineChars="150"/>
        <w:rPr>
          <w:rFonts w:hint="eastAsia" w:ascii="宋体" w:hAnsi="宋体" w:eastAsia="宋体" w:cs="宋体"/>
          <w:sz w:val="24"/>
          <w:szCs w:val="24"/>
        </w:rPr>
      </w:pPr>
      <w:r>
        <w:rPr>
          <w:rFonts w:hint="eastAsia" w:ascii="宋体" w:hAnsi="宋体" w:eastAsia="宋体" w:cs="宋体"/>
          <w:sz w:val="24"/>
          <w:szCs w:val="24"/>
        </w:rPr>
        <w:t>C．相关原则                     D．概率原则</w:t>
      </w:r>
    </w:p>
    <w:p>
      <w:pPr>
        <w:rPr>
          <w:rFonts w:hint="eastAsia" w:ascii="宋体" w:hAnsi="宋体" w:eastAsia="宋体" w:cs="宋体"/>
          <w:sz w:val="24"/>
          <w:szCs w:val="24"/>
        </w:rPr>
      </w:pPr>
      <w:r>
        <w:rPr>
          <w:rFonts w:hint="eastAsia" w:ascii="宋体" w:hAnsi="宋体" w:eastAsia="宋体" w:cs="宋体"/>
          <w:sz w:val="24"/>
          <w:szCs w:val="24"/>
        </w:rPr>
        <w:t>6．在市场经济条件下，企业的活动与市场的关系表现为（     ）。</w:t>
      </w:r>
    </w:p>
    <w:p>
      <w:pPr>
        <w:ind w:firstLine="360" w:firstLineChars="150"/>
        <w:rPr>
          <w:rFonts w:hint="eastAsia" w:ascii="宋体" w:hAnsi="宋体" w:eastAsia="宋体" w:cs="宋体"/>
          <w:sz w:val="24"/>
          <w:szCs w:val="24"/>
        </w:rPr>
      </w:pPr>
      <w:r>
        <w:rPr>
          <w:rFonts w:hint="eastAsia" w:ascii="宋体" w:hAnsi="宋体" w:eastAsia="宋体" w:cs="宋体"/>
          <w:sz w:val="24"/>
          <w:szCs w:val="24"/>
        </w:rPr>
        <w:t>A．与市场可以有联系             B．与市场可能有联系</w:t>
      </w:r>
    </w:p>
    <w:p>
      <w:pPr>
        <w:ind w:firstLine="360" w:firstLineChars="150"/>
        <w:rPr>
          <w:rFonts w:hint="eastAsia" w:ascii="宋体" w:hAnsi="宋体" w:eastAsia="宋体" w:cs="宋体"/>
          <w:sz w:val="24"/>
          <w:szCs w:val="24"/>
        </w:rPr>
      </w:pPr>
      <w:r>
        <w:rPr>
          <w:rFonts w:hint="eastAsia" w:ascii="宋体" w:hAnsi="宋体" w:eastAsia="宋体" w:cs="宋体"/>
          <w:sz w:val="24"/>
          <w:szCs w:val="24"/>
        </w:rPr>
        <w:t>C．企业受市场的制约和调节       D．市场只提供机会</w:t>
      </w:r>
    </w:p>
    <w:p>
      <w:pPr>
        <w:rPr>
          <w:rFonts w:hint="eastAsia" w:ascii="宋体" w:hAnsi="宋体" w:eastAsia="宋体" w:cs="宋体"/>
          <w:sz w:val="24"/>
          <w:szCs w:val="24"/>
        </w:rPr>
      </w:pPr>
      <w:r>
        <w:rPr>
          <w:rFonts w:hint="eastAsia" w:ascii="宋体" w:hAnsi="宋体" w:eastAsia="宋体" w:cs="宋体"/>
          <w:sz w:val="24"/>
          <w:szCs w:val="24"/>
        </w:rPr>
        <w:t>7．抽样调查的最终目的是（     ）。</w:t>
      </w:r>
    </w:p>
    <w:p>
      <w:pPr>
        <w:ind w:firstLine="360" w:firstLineChars="150"/>
        <w:rPr>
          <w:rFonts w:hint="eastAsia" w:ascii="宋体" w:hAnsi="宋体" w:eastAsia="宋体" w:cs="宋体"/>
          <w:sz w:val="24"/>
          <w:szCs w:val="24"/>
        </w:rPr>
      </w:pPr>
      <w:r>
        <w:rPr>
          <w:rFonts w:hint="eastAsia" w:ascii="宋体" w:hAnsi="宋体" w:eastAsia="宋体" w:cs="宋体"/>
          <w:sz w:val="24"/>
          <w:szCs w:val="24"/>
        </w:rPr>
        <w:t xml:space="preserve">A．用样本指标推断总体相应指标   B．样本客观性 </w:t>
      </w:r>
    </w:p>
    <w:p>
      <w:pPr>
        <w:ind w:firstLine="360" w:firstLineChars="150"/>
        <w:rPr>
          <w:rFonts w:hint="eastAsia" w:ascii="宋体" w:hAnsi="宋体" w:eastAsia="宋体" w:cs="宋体"/>
          <w:sz w:val="24"/>
          <w:szCs w:val="24"/>
        </w:rPr>
      </w:pPr>
      <w:r>
        <w:rPr>
          <w:rFonts w:hint="eastAsia" w:ascii="宋体" w:hAnsi="宋体" w:eastAsia="宋体" w:cs="宋体"/>
          <w:sz w:val="24"/>
          <w:szCs w:val="24"/>
        </w:rPr>
        <w:t>C．概率的可计算性               D．抽样误差的最合理化</w:t>
      </w:r>
    </w:p>
    <w:p>
      <w:pPr>
        <w:rPr>
          <w:rFonts w:hint="eastAsia" w:ascii="宋体" w:hAnsi="宋体" w:eastAsia="宋体" w:cs="宋体"/>
          <w:sz w:val="24"/>
          <w:szCs w:val="24"/>
        </w:rPr>
      </w:pPr>
      <w:r>
        <w:rPr>
          <w:rFonts w:hint="eastAsia" w:ascii="宋体" w:hAnsi="宋体" w:eastAsia="宋体" w:cs="宋体"/>
          <w:sz w:val="24"/>
          <w:szCs w:val="24"/>
        </w:rPr>
        <w:t>8．相关回归分析要求市场现象的因变量和自变量之间的关系必须是（     ）。</w:t>
      </w:r>
    </w:p>
    <w:p>
      <w:pPr>
        <w:ind w:firstLine="360" w:firstLineChars="150"/>
        <w:rPr>
          <w:rFonts w:hint="eastAsia" w:ascii="宋体" w:hAnsi="宋体" w:eastAsia="宋体" w:cs="宋体"/>
          <w:sz w:val="24"/>
          <w:szCs w:val="24"/>
        </w:rPr>
      </w:pPr>
      <w:r>
        <w:rPr>
          <w:rFonts w:hint="eastAsia" w:ascii="宋体" w:hAnsi="宋体" w:eastAsia="宋体" w:cs="宋体"/>
          <w:sz w:val="24"/>
          <w:szCs w:val="24"/>
        </w:rPr>
        <w:t>A．高度相关      B．弱相关      C．无关        D．交叉相关</w:t>
      </w:r>
    </w:p>
    <w:p>
      <w:pPr>
        <w:rPr>
          <w:rFonts w:hint="eastAsia" w:ascii="宋体" w:hAnsi="宋体" w:eastAsia="宋体" w:cs="宋体"/>
          <w:b/>
          <w:sz w:val="24"/>
          <w:szCs w:val="24"/>
        </w:rPr>
      </w:pPr>
      <w:bookmarkStart w:id="0" w:name="_GoBack"/>
      <w:bookmarkEnd w:id="0"/>
      <w:r>
        <w:rPr>
          <w:rFonts w:hint="eastAsia" w:ascii="宋体" w:hAnsi="宋体" w:eastAsia="宋体" w:cs="宋体"/>
          <w:b/>
          <w:sz w:val="24"/>
          <w:szCs w:val="24"/>
        </w:rPr>
        <w:t xml:space="preserve">二、多项选择题  </w:t>
      </w:r>
    </w:p>
    <w:p>
      <w:pPr>
        <w:rPr>
          <w:rFonts w:hint="eastAsia" w:ascii="宋体" w:hAnsi="宋体" w:eastAsia="宋体" w:cs="宋体"/>
          <w:sz w:val="24"/>
          <w:szCs w:val="24"/>
        </w:rPr>
      </w:pPr>
      <w:r>
        <w:rPr>
          <w:rFonts w:hint="eastAsia" w:ascii="宋体" w:hAnsi="宋体" w:eastAsia="宋体" w:cs="宋体"/>
          <w:sz w:val="24"/>
          <w:szCs w:val="24"/>
        </w:rPr>
        <w:t xml:space="preserve">1．市场资料按照其来源不同，可以分为（  </w:t>
      </w:r>
      <w:r>
        <w:rPr>
          <w:rFonts w:hint="eastAsia" w:ascii="宋体" w:hAnsi="宋体" w:eastAsia="宋体" w:cs="宋体"/>
          <w:sz w:val="24"/>
          <w:szCs w:val="24"/>
        </w:rPr>
        <w:tab/>
      </w:r>
      <w:r>
        <w:rPr>
          <w:rFonts w:hint="eastAsia" w:ascii="宋体" w:hAnsi="宋体" w:eastAsia="宋体" w:cs="宋体"/>
          <w:sz w:val="24"/>
          <w:szCs w:val="24"/>
        </w:rPr>
        <w:t xml:space="preserve">  ）。</w:t>
      </w:r>
    </w:p>
    <w:p>
      <w:pPr>
        <w:ind w:firstLine="360" w:firstLineChars="150"/>
        <w:rPr>
          <w:rFonts w:hint="eastAsia" w:ascii="宋体" w:hAnsi="宋体" w:eastAsia="宋体" w:cs="宋体"/>
          <w:sz w:val="24"/>
          <w:szCs w:val="24"/>
        </w:rPr>
      </w:pPr>
      <w:r>
        <w:rPr>
          <w:rFonts w:hint="eastAsia" w:ascii="宋体" w:hAnsi="宋体" w:eastAsia="宋体" w:cs="宋体"/>
          <w:sz w:val="24"/>
          <w:szCs w:val="24"/>
        </w:rPr>
        <w:t>A．一手资料</w:t>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 xml:space="preserve">       B．二手资料</w:t>
      </w:r>
    </w:p>
    <w:p>
      <w:pPr>
        <w:ind w:firstLine="360" w:firstLineChars="150"/>
        <w:rPr>
          <w:rFonts w:hint="eastAsia" w:ascii="宋体" w:hAnsi="宋体" w:eastAsia="宋体" w:cs="宋体"/>
          <w:sz w:val="24"/>
          <w:szCs w:val="24"/>
        </w:rPr>
      </w:pPr>
      <w:r>
        <w:rPr>
          <w:rFonts w:hint="eastAsia" w:ascii="宋体" w:hAnsi="宋体" w:eastAsia="宋体" w:cs="宋体"/>
          <w:sz w:val="24"/>
          <w:szCs w:val="24"/>
        </w:rPr>
        <w:t>C．直接资料</w:t>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 xml:space="preserve">   D．间接资料</w:t>
      </w:r>
    </w:p>
    <w:p>
      <w:pPr>
        <w:rPr>
          <w:rFonts w:hint="eastAsia" w:ascii="宋体" w:hAnsi="宋体" w:eastAsia="宋体" w:cs="宋体"/>
          <w:sz w:val="24"/>
          <w:szCs w:val="24"/>
        </w:rPr>
      </w:pPr>
      <w:r>
        <w:rPr>
          <w:rFonts w:hint="eastAsia" w:ascii="宋体" w:hAnsi="宋体" w:eastAsia="宋体" w:cs="宋体"/>
          <w:sz w:val="24"/>
          <w:szCs w:val="24"/>
        </w:rPr>
        <w:t xml:space="preserve">2．市场社会文化环境调查主要包括（ </w:t>
      </w:r>
      <w:r>
        <w:rPr>
          <w:rFonts w:hint="eastAsia" w:ascii="宋体" w:hAnsi="宋体" w:eastAsia="宋体" w:cs="宋体"/>
          <w:sz w:val="24"/>
          <w:szCs w:val="24"/>
        </w:rPr>
        <w:tab/>
      </w:r>
      <w:r>
        <w:rPr>
          <w:rFonts w:hint="eastAsia" w:ascii="宋体" w:hAnsi="宋体" w:eastAsia="宋体" w:cs="宋体"/>
          <w:sz w:val="24"/>
          <w:szCs w:val="24"/>
        </w:rPr>
        <w:t xml:space="preserve">   ）。</w:t>
      </w:r>
    </w:p>
    <w:p>
      <w:pPr>
        <w:ind w:firstLine="360" w:firstLineChars="150"/>
        <w:rPr>
          <w:rFonts w:hint="eastAsia" w:ascii="宋体" w:hAnsi="宋体" w:eastAsia="宋体" w:cs="宋体"/>
          <w:sz w:val="24"/>
          <w:szCs w:val="24"/>
        </w:rPr>
      </w:pPr>
      <w:r>
        <w:rPr>
          <w:rFonts w:hint="eastAsia" w:ascii="宋体" w:hAnsi="宋体" w:eastAsia="宋体" w:cs="宋体"/>
          <w:sz w:val="24"/>
          <w:szCs w:val="24"/>
        </w:rPr>
        <w:t>A．消费者文化及教育水平</w:t>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 xml:space="preserve">   B．民族与宗教状况</w:t>
      </w:r>
    </w:p>
    <w:p>
      <w:pPr>
        <w:ind w:firstLine="360" w:firstLineChars="150"/>
        <w:rPr>
          <w:rFonts w:hint="eastAsia" w:ascii="宋体" w:hAnsi="宋体" w:eastAsia="宋体" w:cs="宋体"/>
          <w:sz w:val="24"/>
          <w:szCs w:val="24"/>
        </w:rPr>
      </w:pPr>
      <w:r>
        <w:rPr>
          <w:rFonts w:hint="eastAsia" w:ascii="宋体" w:hAnsi="宋体" w:eastAsia="宋体" w:cs="宋体"/>
          <w:sz w:val="24"/>
          <w:szCs w:val="24"/>
        </w:rPr>
        <w:t>C．社会物质文化水平</w:t>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 xml:space="preserve">   D．社会价值观念</w:t>
      </w:r>
    </w:p>
    <w:p>
      <w:pPr>
        <w:rPr>
          <w:rFonts w:hint="eastAsia" w:ascii="宋体" w:hAnsi="宋体" w:eastAsia="宋体" w:cs="宋体"/>
          <w:sz w:val="24"/>
          <w:szCs w:val="24"/>
        </w:rPr>
      </w:pPr>
      <w:r>
        <w:rPr>
          <w:rFonts w:hint="eastAsia" w:ascii="宋体" w:hAnsi="宋体" w:eastAsia="宋体" w:cs="宋体"/>
          <w:sz w:val="24"/>
          <w:szCs w:val="24"/>
        </w:rPr>
        <w:t xml:space="preserve">3．类型随机分类抽样在对总体进行分类时，其分类方法的科学性主要表现在（  </w:t>
      </w:r>
      <w:r>
        <w:rPr>
          <w:rFonts w:hint="eastAsia" w:ascii="宋体" w:hAnsi="宋体" w:eastAsia="宋体" w:cs="宋体"/>
          <w:sz w:val="24"/>
          <w:szCs w:val="24"/>
        </w:rPr>
        <w:tab/>
      </w:r>
      <w:r>
        <w:rPr>
          <w:rFonts w:hint="eastAsia" w:ascii="宋体" w:hAnsi="宋体" w:eastAsia="宋体" w:cs="宋体"/>
          <w:sz w:val="24"/>
          <w:szCs w:val="24"/>
        </w:rPr>
        <w:t xml:space="preserve">  ）。</w:t>
      </w:r>
    </w:p>
    <w:p>
      <w:pPr>
        <w:rPr>
          <w:rFonts w:hint="eastAsia" w:ascii="宋体" w:hAnsi="宋体" w:eastAsia="宋体" w:cs="宋体"/>
          <w:sz w:val="24"/>
          <w:szCs w:val="24"/>
        </w:rPr>
      </w:pPr>
      <w:r>
        <w:rPr>
          <w:rFonts w:hint="eastAsia" w:ascii="宋体" w:hAnsi="宋体" w:eastAsia="宋体" w:cs="宋体"/>
          <w:sz w:val="24"/>
          <w:szCs w:val="24"/>
        </w:rPr>
        <w:t xml:space="preserve">   A．分类的样本的科学性</w:t>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 xml:space="preserve"> B．分类必须依据互斥性原则</w:t>
      </w:r>
    </w:p>
    <w:p>
      <w:pPr>
        <w:rPr>
          <w:rFonts w:hint="eastAsia" w:ascii="宋体" w:hAnsi="宋体" w:eastAsia="宋体" w:cs="宋体"/>
          <w:sz w:val="24"/>
          <w:szCs w:val="24"/>
        </w:rPr>
      </w:pPr>
      <w:r>
        <w:rPr>
          <w:rFonts w:hint="eastAsia" w:ascii="宋体" w:hAnsi="宋体" w:eastAsia="宋体" w:cs="宋体"/>
          <w:sz w:val="24"/>
          <w:szCs w:val="24"/>
        </w:rPr>
        <w:t xml:space="preserve">   C．分类标志选择的科学性       D．分类必须依据互斥性原则和完备性原则</w:t>
      </w:r>
    </w:p>
    <w:p>
      <w:pPr>
        <w:rPr>
          <w:rFonts w:hint="eastAsia" w:ascii="宋体" w:hAnsi="宋体" w:eastAsia="宋体" w:cs="宋体"/>
          <w:sz w:val="24"/>
          <w:szCs w:val="24"/>
        </w:rPr>
      </w:pPr>
      <w:r>
        <w:rPr>
          <w:rFonts w:hint="eastAsia" w:ascii="宋体" w:hAnsi="宋体" w:eastAsia="宋体" w:cs="宋体"/>
          <w:sz w:val="24"/>
          <w:szCs w:val="24"/>
        </w:rPr>
        <w:t>4．按照市场信息资料的取得方法不同，市场调查方法可广义地分为（</w:t>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 xml:space="preserve">  ）。</w:t>
      </w:r>
    </w:p>
    <w:p>
      <w:pPr>
        <w:ind w:firstLine="360" w:firstLineChars="150"/>
        <w:rPr>
          <w:rFonts w:hint="eastAsia" w:ascii="宋体" w:hAnsi="宋体" w:eastAsia="宋体" w:cs="宋体"/>
          <w:sz w:val="24"/>
          <w:szCs w:val="24"/>
        </w:rPr>
      </w:pPr>
      <w:r>
        <w:rPr>
          <w:rFonts w:hint="eastAsia" w:ascii="宋体" w:hAnsi="宋体" w:eastAsia="宋体" w:cs="宋体"/>
          <w:sz w:val="24"/>
          <w:szCs w:val="24"/>
        </w:rPr>
        <w:t>A．文案调查法</w:t>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 xml:space="preserve">  B．间接调查法</w:t>
      </w:r>
    </w:p>
    <w:p>
      <w:pPr>
        <w:ind w:firstLine="360" w:firstLineChars="150"/>
        <w:rPr>
          <w:rFonts w:hint="eastAsia" w:ascii="宋体" w:hAnsi="宋体" w:eastAsia="宋体" w:cs="宋体"/>
          <w:sz w:val="24"/>
          <w:szCs w:val="24"/>
        </w:rPr>
      </w:pPr>
      <w:r>
        <w:rPr>
          <w:rFonts w:hint="eastAsia" w:ascii="宋体" w:hAnsi="宋体" w:eastAsia="宋体" w:cs="宋体"/>
          <w:sz w:val="24"/>
          <w:szCs w:val="24"/>
        </w:rPr>
        <w:t>C．抽样调查法</w:t>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 xml:space="preserve">  D．直接调查法</w:t>
      </w:r>
    </w:p>
    <w:p>
      <w:pPr>
        <w:rPr>
          <w:rFonts w:hint="eastAsia" w:ascii="宋体" w:hAnsi="宋体" w:eastAsia="宋体" w:cs="宋体"/>
          <w:sz w:val="24"/>
          <w:szCs w:val="24"/>
        </w:rPr>
      </w:pPr>
      <w:r>
        <w:rPr>
          <w:rFonts w:hint="eastAsia" w:ascii="宋体" w:hAnsi="宋体" w:eastAsia="宋体" w:cs="宋体"/>
          <w:sz w:val="24"/>
          <w:szCs w:val="24"/>
        </w:rPr>
        <w:t xml:space="preserve">5．访问调查法接访问者与被访问者的交流方式不同划分，分为（  </w:t>
      </w:r>
      <w:r>
        <w:rPr>
          <w:rFonts w:hint="eastAsia" w:ascii="宋体" w:hAnsi="宋体" w:eastAsia="宋体" w:cs="宋体"/>
          <w:sz w:val="24"/>
          <w:szCs w:val="24"/>
        </w:rPr>
        <w:tab/>
      </w:r>
      <w:r>
        <w:rPr>
          <w:rFonts w:hint="eastAsia" w:ascii="宋体" w:hAnsi="宋体" w:eastAsia="宋体" w:cs="宋体"/>
          <w:sz w:val="24"/>
          <w:szCs w:val="24"/>
        </w:rPr>
        <w:t xml:space="preserve">   ）。</w:t>
      </w:r>
    </w:p>
    <w:p>
      <w:pPr>
        <w:ind w:firstLine="360" w:firstLineChars="150"/>
        <w:rPr>
          <w:rFonts w:hint="eastAsia" w:ascii="宋体" w:hAnsi="宋体" w:eastAsia="宋体" w:cs="宋体"/>
          <w:sz w:val="24"/>
          <w:szCs w:val="24"/>
        </w:rPr>
      </w:pPr>
      <w:r>
        <w:rPr>
          <w:rFonts w:hint="eastAsia" w:ascii="宋体" w:hAnsi="宋体" w:eastAsia="宋体" w:cs="宋体"/>
          <w:sz w:val="24"/>
          <w:szCs w:val="24"/>
        </w:rPr>
        <w:t>A．问卷访问</w:t>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 xml:space="preserve">  B．个案调查</w:t>
      </w:r>
    </w:p>
    <w:p>
      <w:pPr>
        <w:ind w:firstLine="360" w:firstLineChars="150"/>
        <w:rPr>
          <w:rFonts w:hint="eastAsia" w:ascii="宋体" w:hAnsi="宋体" w:eastAsia="宋体" w:cs="宋体"/>
          <w:sz w:val="24"/>
          <w:szCs w:val="24"/>
        </w:rPr>
      </w:pPr>
      <w:r>
        <w:rPr>
          <w:rFonts w:hint="eastAsia" w:ascii="宋体" w:hAnsi="宋体" w:eastAsia="宋体" w:cs="宋体"/>
          <w:sz w:val="24"/>
          <w:szCs w:val="24"/>
        </w:rPr>
        <w:t>C．直接访问</w:t>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 xml:space="preserve">  D．间接访问</w:t>
      </w:r>
    </w:p>
    <w:p>
      <w:pPr>
        <w:rPr>
          <w:rFonts w:hint="eastAsia" w:ascii="宋体" w:hAnsi="宋体" w:eastAsia="宋体" w:cs="宋体"/>
          <w:sz w:val="24"/>
          <w:szCs w:val="24"/>
        </w:rPr>
      </w:pPr>
      <w:r>
        <w:rPr>
          <w:rFonts w:hint="eastAsia" w:ascii="宋体" w:hAnsi="宋体" w:eastAsia="宋体" w:cs="宋体"/>
          <w:sz w:val="24"/>
          <w:szCs w:val="24"/>
        </w:rPr>
        <w:t xml:space="preserve">6．（ </w:t>
      </w:r>
      <w:r>
        <w:rPr>
          <w:rFonts w:hint="eastAsia" w:ascii="宋体" w:hAnsi="宋体" w:eastAsia="宋体" w:cs="宋体"/>
          <w:sz w:val="24"/>
          <w:szCs w:val="24"/>
        </w:rPr>
        <w:tab/>
      </w:r>
      <w:r>
        <w:rPr>
          <w:rFonts w:hint="eastAsia" w:ascii="宋体" w:hAnsi="宋体" w:eastAsia="宋体" w:cs="宋体"/>
          <w:sz w:val="24"/>
          <w:szCs w:val="24"/>
        </w:rPr>
        <w:t xml:space="preserve">   ）是市场调查中搜集资料的最常用方法。</w:t>
      </w:r>
    </w:p>
    <w:p>
      <w:pPr>
        <w:ind w:firstLine="360" w:firstLineChars="150"/>
        <w:rPr>
          <w:rFonts w:hint="eastAsia" w:ascii="宋体" w:hAnsi="宋体" w:eastAsia="宋体" w:cs="宋体"/>
          <w:sz w:val="24"/>
          <w:szCs w:val="24"/>
        </w:rPr>
      </w:pPr>
      <w:r>
        <w:rPr>
          <w:rFonts w:hint="eastAsia" w:ascii="宋体" w:hAnsi="宋体" w:eastAsia="宋体" w:cs="宋体"/>
          <w:sz w:val="24"/>
          <w:szCs w:val="24"/>
        </w:rPr>
        <w:t>A．抽样调查</w:t>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 xml:space="preserve">      B．问卷调查</w:t>
      </w:r>
    </w:p>
    <w:p>
      <w:pPr>
        <w:ind w:firstLine="360" w:firstLineChars="150"/>
        <w:rPr>
          <w:rFonts w:hint="eastAsia" w:ascii="宋体" w:hAnsi="宋体" w:eastAsia="宋体" w:cs="宋体"/>
          <w:sz w:val="24"/>
          <w:szCs w:val="24"/>
        </w:rPr>
      </w:pPr>
      <w:r>
        <w:rPr>
          <w:rFonts w:hint="eastAsia" w:ascii="宋体" w:hAnsi="宋体" w:eastAsia="宋体" w:cs="宋体"/>
          <w:sz w:val="24"/>
          <w:szCs w:val="24"/>
        </w:rPr>
        <w:t>C．访问调查</w:t>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 xml:space="preserve">   D．实验调查</w:t>
      </w:r>
    </w:p>
    <w:p>
      <w:pPr>
        <w:rPr>
          <w:rFonts w:hint="eastAsia" w:ascii="宋体" w:hAnsi="宋体" w:eastAsia="宋体" w:cs="宋体"/>
          <w:sz w:val="24"/>
          <w:szCs w:val="24"/>
        </w:rPr>
      </w:pPr>
      <w:r>
        <w:rPr>
          <w:rFonts w:hint="eastAsia" w:ascii="宋体" w:hAnsi="宋体" w:eastAsia="宋体" w:cs="宋体"/>
          <w:sz w:val="24"/>
          <w:szCs w:val="24"/>
        </w:rPr>
        <w:t xml:space="preserve">7．市场调查研究阶段的主要任务有（ </w:t>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 xml:space="preserve">  ）。</w:t>
      </w:r>
    </w:p>
    <w:p>
      <w:pPr>
        <w:ind w:firstLine="240" w:firstLineChars="100"/>
        <w:rPr>
          <w:rFonts w:hint="eastAsia" w:ascii="宋体" w:hAnsi="宋体" w:eastAsia="宋体" w:cs="宋体"/>
          <w:sz w:val="24"/>
          <w:szCs w:val="24"/>
        </w:rPr>
      </w:pPr>
      <w:r>
        <w:rPr>
          <w:rFonts w:hint="eastAsia" w:ascii="宋体" w:hAnsi="宋体" w:eastAsia="宋体" w:cs="宋体"/>
          <w:sz w:val="24"/>
          <w:szCs w:val="24"/>
        </w:rPr>
        <w:t>A．鉴别资料</w:t>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 xml:space="preserve">          B．统计分析       </w:t>
      </w:r>
    </w:p>
    <w:p>
      <w:pPr>
        <w:ind w:firstLine="240" w:firstLineChars="100"/>
        <w:rPr>
          <w:rFonts w:hint="eastAsia" w:ascii="宋体" w:hAnsi="宋体" w:eastAsia="宋体" w:cs="宋体"/>
          <w:sz w:val="24"/>
          <w:szCs w:val="24"/>
        </w:rPr>
      </w:pPr>
      <w:r>
        <w:rPr>
          <w:rFonts w:hint="eastAsia" w:ascii="宋体" w:hAnsi="宋体" w:eastAsia="宋体" w:cs="宋体"/>
          <w:sz w:val="24"/>
          <w:szCs w:val="24"/>
        </w:rPr>
        <w:t>C．整理资料</w:t>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 xml:space="preserve">                 D．定性研究</w:t>
      </w:r>
    </w:p>
    <w:p>
      <w:pPr>
        <w:rPr>
          <w:rFonts w:hint="eastAsia" w:ascii="宋体" w:hAnsi="宋体" w:eastAsia="宋体" w:cs="宋体"/>
          <w:sz w:val="24"/>
          <w:szCs w:val="24"/>
        </w:rPr>
      </w:pPr>
      <w:r>
        <w:rPr>
          <w:rFonts w:hint="eastAsia" w:ascii="宋体" w:hAnsi="宋体" w:eastAsia="宋体" w:cs="宋体"/>
          <w:sz w:val="24"/>
          <w:szCs w:val="24"/>
        </w:rPr>
        <w:t>8．类型随机抽样的优点有（</w:t>
      </w:r>
      <w:r>
        <w:rPr>
          <w:rFonts w:hint="eastAsia" w:ascii="宋体" w:hAnsi="宋体" w:eastAsia="宋体" w:cs="宋体"/>
          <w:sz w:val="24"/>
          <w:szCs w:val="24"/>
        </w:rPr>
        <w:tab/>
      </w:r>
      <w:r>
        <w:rPr>
          <w:rFonts w:hint="eastAsia" w:ascii="宋体" w:hAnsi="宋体" w:eastAsia="宋体" w:cs="宋体"/>
          <w:sz w:val="24"/>
          <w:szCs w:val="24"/>
        </w:rPr>
        <w:t xml:space="preserve">   ）。</w:t>
      </w:r>
    </w:p>
    <w:p>
      <w:pPr>
        <w:rPr>
          <w:rFonts w:hint="eastAsia" w:ascii="宋体" w:hAnsi="宋体" w:eastAsia="宋体" w:cs="宋体"/>
          <w:sz w:val="24"/>
          <w:szCs w:val="24"/>
        </w:rPr>
      </w:pPr>
      <w:r>
        <w:rPr>
          <w:rFonts w:hint="eastAsia" w:ascii="宋体" w:hAnsi="宋体" w:eastAsia="宋体" w:cs="宋体"/>
          <w:sz w:val="24"/>
          <w:szCs w:val="24"/>
        </w:rPr>
        <w:t xml:space="preserve">  A．能使样本在总体的分布比较均匀</w:t>
      </w:r>
    </w:p>
    <w:p>
      <w:pPr>
        <w:rPr>
          <w:rFonts w:hint="eastAsia" w:ascii="宋体" w:hAnsi="宋体" w:eastAsia="宋体" w:cs="宋体"/>
          <w:sz w:val="24"/>
          <w:szCs w:val="24"/>
        </w:rPr>
      </w:pPr>
      <w:r>
        <w:rPr>
          <w:rFonts w:hint="eastAsia" w:ascii="宋体" w:hAnsi="宋体" w:eastAsia="宋体" w:cs="宋体"/>
          <w:sz w:val="24"/>
          <w:szCs w:val="24"/>
        </w:rPr>
        <w:t xml:space="preserve">  B．按各类型的分布特征确定样本，增强样本对总体的代表性</w:t>
      </w:r>
    </w:p>
    <w:p>
      <w:pPr>
        <w:rPr>
          <w:rFonts w:hint="eastAsia" w:ascii="宋体" w:hAnsi="宋体" w:eastAsia="宋体" w:cs="宋体"/>
          <w:sz w:val="24"/>
          <w:szCs w:val="24"/>
        </w:rPr>
      </w:pPr>
      <w:r>
        <w:rPr>
          <w:rFonts w:hint="eastAsia" w:ascii="宋体" w:hAnsi="宋体" w:eastAsia="宋体" w:cs="宋体"/>
          <w:sz w:val="24"/>
          <w:szCs w:val="24"/>
        </w:rPr>
        <w:t xml:space="preserve">  C．提高了样本指标推断总体指标的抽样的精确度</w:t>
      </w:r>
    </w:p>
    <w:p>
      <w:pPr>
        <w:rPr>
          <w:rFonts w:hint="eastAsia" w:ascii="宋体" w:hAnsi="宋体" w:eastAsia="宋体" w:cs="宋体"/>
          <w:sz w:val="24"/>
          <w:szCs w:val="24"/>
        </w:rPr>
      </w:pPr>
      <w:r>
        <w:rPr>
          <w:rFonts w:hint="eastAsia" w:ascii="宋体" w:hAnsi="宋体" w:eastAsia="宋体" w:cs="宋体"/>
          <w:sz w:val="24"/>
          <w:szCs w:val="24"/>
        </w:rPr>
        <w:t xml:space="preserve">  D．有利于了解总体各类别的情况</w:t>
      </w:r>
    </w:p>
    <w:p>
      <w:pPr>
        <w:rPr>
          <w:rFonts w:hint="eastAsia" w:ascii="宋体" w:hAnsi="宋体" w:eastAsia="宋体" w:cs="宋体"/>
          <w:b/>
          <w:sz w:val="24"/>
          <w:szCs w:val="24"/>
        </w:rPr>
      </w:pPr>
      <w:r>
        <w:rPr>
          <w:rFonts w:hint="eastAsia" w:ascii="宋体" w:hAnsi="宋体" w:eastAsia="宋体" w:cs="宋体"/>
          <w:b/>
          <w:sz w:val="24"/>
          <w:szCs w:val="24"/>
        </w:rPr>
        <w:t>三、名词解释</w:t>
      </w:r>
    </w:p>
    <w:p>
      <w:pPr>
        <w:rPr>
          <w:rFonts w:hint="eastAsia" w:ascii="宋体" w:hAnsi="宋体" w:eastAsia="宋体" w:cs="宋体"/>
          <w:sz w:val="24"/>
          <w:szCs w:val="24"/>
        </w:rPr>
      </w:pPr>
      <w:r>
        <w:rPr>
          <w:rFonts w:hint="eastAsia" w:ascii="宋体" w:hAnsi="宋体" w:eastAsia="宋体" w:cs="宋体"/>
          <w:sz w:val="24"/>
          <w:szCs w:val="24"/>
        </w:rPr>
        <w:t>1．市场调查：</w:t>
      </w:r>
    </w:p>
    <w:p>
      <w:pPr>
        <w:numPr>
          <w:ilvl w:val="0"/>
          <w:numId w:val="1"/>
        </w:numPr>
        <w:rPr>
          <w:rFonts w:hint="eastAsia"/>
        </w:rPr>
      </w:pPr>
      <w:r>
        <w:rPr>
          <w:rFonts w:hint="eastAsia" w:ascii="宋体" w:hAnsi="宋体" w:eastAsia="宋体" w:cs="宋体"/>
          <w:sz w:val="24"/>
          <w:szCs w:val="24"/>
        </w:rPr>
        <w:t>市场预测：</w:t>
      </w:r>
    </w:p>
    <w:p>
      <w:pPr>
        <w:rPr>
          <w:rFonts w:hint="eastAsia" w:ascii="宋体" w:hAnsi="宋体" w:eastAsia="宋体" w:cs="宋体"/>
          <w:sz w:val="24"/>
          <w:szCs w:val="24"/>
        </w:rPr>
      </w:pPr>
      <w:r>
        <w:rPr>
          <w:rFonts w:hint="eastAsia" w:ascii="宋体" w:hAnsi="宋体" w:eastAsia="宋体" w:cs="宋体"/>
          <w:sz w:val="24"/>
          <w:szCs w:val="24"/>
        </w:rPr>
        <w:t>3. 市场调查资料整理：</w:t>
      </w:r>
    </w:p>
    <w:p>
      <w:pPr>
        <w:rPr>
          <w:rFonts w:hint="eastAsia" w:ascii="宋体" w:hAnsi="宋体" w:eastAsia="宋体" w:cs="宋体"/>
          <w:sz w:val="24"/>
          <w:szCs w:val="24"/>
        </w:rPr>
      </w:pPr>
      <w:r>
        <w:rPr>
          <w:rFonts w:hint="eastAsia" w:ascii="宋体" w:hAnsi="宋体" w:eastAsia="宋体" w:cs="宋体"/>
          <w:sz w:val="24"/>
          <w:szCs w:val="24"/>
        </w:rPr>
        <w:t>4．定性预测法：</w:t>
      </w:r>
    </w:p>
    <w:p>
      <w:pPr>
        <w:rPr>
          <w:rFonts w:hint="eastAsia" w:ascii="宋体" w:hAnsi="宋体" w:eastAsia="宋体" w:cs="宋体"/>
          <w:sz w:val="24"/>
          <w:szCs w:val="24"/>
        </w:rPr>
      </w:pPr>
      <w:r>
        <w:rPr>
          <w:rFonts w:hint="eastAsia" w:ascii="宋体" w:hAnsi="宋体" w:eastAsia="宋体" w:cs="宋体"/>
          <w:sz w:val="24"/>
          <w:szCs w:val="24"/>
        </w:rPr>
        <w:t>5．定量预测法：</w:t>
      </w:r>
    </w:p>
    <w:p>
      <w:pPr>
        <w:rPr>
          <w:rFonts w:hint="eastAsia" w:ascii="宋体" w:hAnsi="宋体" w:eastAsia="宋体" w:cs="宋体"/>
          <w:b/>
          <w:sz w:val="24"/>
          <w:szCs w:val="24"/>
        </w:rPr>
      </w:pPr>
      <w:r>
        <w:rPr>
          <w:rFonts w:hint="eastAsia"/>
          <w:b/>
          <w:sz w:val="24"/>
          <w:szCs w:val="24"/>
        </w:rPr>
        <w:t>四</w:t>
      </w:r>
      <w:r>
        <w:rPr>
          <w:rFonts w:hint="eastAsia" w:ascii="宋体" w:hAnsi="宋体" w:eastAsia="宋体" w:cs="宋体"/>
          <w:b/>
          <w:sz w:val="24"/>
          <w:szCs w:val="24"/>
        </w:rPr>
        <w:t>、简答题</w:t>
      </w:r>
    </w:p>
    <w:p>
      <w:pPr>
        <w:rPr>
          <w:rFonts w:hint="eastAsia" w:ascii="宋体" w:hAnsi="宋体" w:eastAsia="宋体" w:cs="宋体"/>
          <w:sz w:val="24"/>
          <w:szCs w:val="24"/>
        </w:rPr>
      </w:pPr>
      <w:r>
        <w:rPr>
          <w:rFonts w:hint="eastAsia" w:ascii="宋体" w:hAnsi="宋体" w:eastAsia="宋体" w:cs="宋体"/>
          <w:sz w:val="24"/>
          <w:szCs w:val="24"/>
        </w:rPr>
        <w:t>1．简述市场调查与预测策划的作用与原则。</w:t>
      </w:r>
    </w:p>
    <w:p>
      <w:pPr>
        <w:rPr>
          <w:rFonts w:hint="eastAsia" w:ascii="宋体" w:hAnsi="宋体" w:eastAsia="宋体" w:cs="宋体"/>
          <w:sz w:val="24"/>
          <w:szCs w:val="24"/>
        </w:rPr>
      </w:pPr>
      <w:r>
        <w:rPr>
          <w:rFonts w:hint="eastAsia" w:ascii="宋体" w:hAnsi="宋体" w:eastAsia="宋体" w:cs="宋体"/>
          <w:sz w:val="24"/>
          <w:szCs w:val="24"/>
        </w:rPr>
        <w:t>2．简述网上调查的特点。</w:t>
      </w:r>
    </w:p>
    <w:p>
      <w:pPr>
        <w:numPr>
          <w:ilvl w:val="0"/>
          <w:numId w:val="2"/>
        </w:numPr>
        <w:rPr>
          <w:rFonts w:hint="eastAsia" w:ascii="宋体" w:hAnsi="宋体" w:eastAsia="宋体" w:cs="宋体"/>
          <w:sz w:val="24"/>
          <w:szCs w:val="24"/>
        </w:rPr>
      </w:pPr>
      <w:r>
        <w:rPr>
          <w:rFonts w:hint="eastAsia" w:ascii="宋体" w:hAnsi="宋体" w:eastAsia="宋体" w:cs="宋体"/>
          <w:sz w:val="24"/>
          <w:szCs w:val="24"/>
        </w:rPr>
        <w:t>简述市场调查资料整理的一般程序。</w:t>
      </w:r>
    </w:p>
    <w:p>
      <w:pPr>
        <w:rPr>
          <w:rFonts w:hint="eastAsia" w:ascii="宋体" w:hAnsi="宋体" w:eastAsia="宋体" w:cs="宋体"/>
          <w:sz w:val="24"/>
          <w:szCs w:val="24"/>
        </w:rPr>
      </w:pPr>
      <w:r>
        <w:rPr>
          <w:rFonts w:hint="eastAsia" w:ascii="宋体" w:hAnsi="宋体" w:eastAsia="宋体" w:cs="宋体"/>
          <w:sz w:val="24"/>
          <w:szCs w:val="24"/>
        </w:rPr>
        <w:t xml:space="preserve">4.简述市场调查与预测报告的基本结构。 </w:t>
      </w:r>
    </w:p>
    <w:p>
      <w:pPr>
        <w:pStyle w:val="4"/>
        <w:numPr>
          <w:ilvl w:val="0"/>
          <w:numId w:val="3"/>
        </w:numPr>
        <w:ind w:firstLineChars="0"/>
        <w:rPr>
          <w:rFonts w:hint="eastAsia" w:ascii="宋体" w:hAnsi="宋体" w:eastAsia="宋体" w:cs="宋体"/>
          <w:b/>
          <w:bCs/>
          <w:sz w:val="24"/>
          <w:szCs w:val="24"/>
        </w:rPr>
      </w:pPr>
      <w:r>
        <w:rPr>
          <w:rFonts w:hint="eastAsia" w:ascii="宋体" w:hAnsi="宋体" w:eastAsia="宋体" w:cs="宋体"/>
          <w:b/>
          <w:bCs/>
          <w:sz w:val="24"/>
          <w:szCs w:val="24"/>
        </w:rPr>
        <w:t>案例题</w:t>
      </w:r>
    </w:p>
    <w:p>
      <w:pPr>
        <w:pStyle w:val="4"/>
        <w:ind w:left="120" w:firstLine="480"/>
        <w:rPr>
          <w:rFonts w:hint="eastAsia" w:ascii="宋体" w:hAnsi="宋体" w:eastAsia="宋体" w:cs="宋体"/>
          <w:sz w:val="24"/>
          <w:szCs w:val="24"/>
        </w:rPr>
      </w:pPr>
      <w:r>
        <w:rPr>
          <w:rFonts w:hint="eastAsia" w:ascii="宋体" w:hAnsi="宋体" w:eastAsia="宋体" w:cs="宋体"/>
          <w:sz w:val="24"/>
          <w:szCs w:val="24"/>
        </w:rPr>
        <w:t xml:space="preserve">国内某化妆品有限责任公司于20世纪90年代开发出适合东方女性需求特点的具有独特功效的系列化妆品，并在多个国家获得了专利保护。营销部经理初步分析了亚洲各国和地区的情况，首选日本作为主攻市场。为迅速掌握日本市场的情况，公司派人员直赴日本，主要运用调查法搜集一手资料。调查显示，日本市场需求潜量大，购买力强，且没有同类产品竞争者，使公司人员兴奋不已。在调查基础上又按年龄层次将日本女性化妆品市场划分为15~18岁、18~25岁（婚前）、25~35岁及35岁以上四个子市场，并选择了其中最大的一个子市场进行重点开发。营销经理对前期工作感到相当满意，为确保成功，他正在思考再进行一次市场试验。另外公司经理还等着与他讨论应采取新产品定价策略。 </w:t>
      </w:r>
    </w:p>
    <w:p>
      <w:pPr>
        <w:pStyle w:val="4"/>
        <w:ind w:left="420" w:firstLine="0" w:firstLineChars="0"/>
        <w:rPr>
          <w:rFonts w:hint="eastAsia" w:ascii="宋体" w:hAnsi="宋体" w:eastAsia="宋体" w:cs="宋体"/>
          <w:sz w:val="24"/>
          <w:szCs w:val="24"/>
        </w:rPr>
      </w:pPr>
      <w:r>
        <w:rPr>
          <w:rFonts w:hint="eastAsia" w:ascii="宋体" w:hAnsi="宋体" w:eastAsia="宋体" w:cs="宋体"/>
          <w:sz w:val="24"/>
          <w:szCs w:val="24"/>
        </w:rPr>
        <w:t xml:space="preserve">问题：1．该公司运用的搜集一手资料的调查法一般有哪几种方式？  </w:t>
      </w:r>
    </w:p>
    <w:p>
      <w:pPr>
        <w:pStyle w:val="4"/>
        <w:ind w:left="420" w:firstLine="0" w:firstLineChars="0"/>
        <w:rPr>
          <w:rFonts w:hint="eastAsia" w:ascii="宋体" w:hAnsi="宋体" w:eastAsia="宋体" w:cs="宋体"/>
          <w:sz w:val="24"/>
          <w:szCs w:val="24"/>
        </w:rPr>
      </w:pPr>
      <w:r>
        <w:rPr>
          <w:rFonts w:hint="eastAsia" w:ascii="宋体" w:hAnsi="宋体" w:eastAsia="宋体" w:cs="宋体"/>
          <w:sz w:val="24"/>
          <w:szCs w:val="24"/>
        </w:rPr>
        <w:t>2．作为新产品，你认为该公司应采取何种定价策略？为什么？</w:t>
      </w: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jc w:val="center"/>
        <w:rPr>
          <w:rFonts w:hint="eastAsia"/>
          <w:b/>
          <w:sz w:val="24"/>
        </w:rPr>
      </w:pPr>
      <w:r>
        <w:rPr>
          <w:rFonts w:hint="eastAsia"/>
          <w:b/>
          <w:sz w:val="24"/>
        </w:rPr>
        <w:t>市场预测学复习资料答案</w:t>
      </w:r>
    </w:p>
    <w:p>
      <w:pPr>
        <w:ind w:firstLine="420"/>
        <w:rPr>
          <w:rFonts w:hint="eastAsia"/>
        </w:rPr>
      </w:pPr>
      <w:r>
        <w:rPr>
          <w:rFonts w:hint="eastAsia"/>
        </w:rPr>
        <w:t>一、单项选择题</w:t>
      </w:r>
    </w:p>
    <w:p>
      <w:pPr>
        <w:ind w:firstLine="420"/>
        <w:rPr>
          <w:rFonts w:hint="eastAsia"/>
        </w:rPr>
      </w:pPr>
      <w:r>
        <w:rPr>
          <w:rFonts w:hint="eastAsia"/>
        </w:rPr>
        <w:t xml:space="preserve">1、D    2B    3C    4 B     5A    6C    7    8A   </w:t>
      </w:r>
    </w:p>
    <w:p>
      <w:pPr>
        <w:ind w:firstLine="420"/>
        <w:rPr>
          <w:rFonts w:hint="eastAsia"/>
        </w:rPr>
      </w:pPr>
      <w:r>
        <w:rPr>
          <w:rFonts w:hint="eastAsia"/>
        </w:rPr>
        <w:t>二、多项选择题</w:t>
      </w:r>
    </w:p>
    <w:p>
      <w:pPr>
        <w:ind w:firstLine="420"/>
        <w:rPr>
          <w:rFonts w:hint="eastAsia"/>
        </w:rPr>
      </w:pPr>
      <w:r>
        <w:rPr>
          <w:rFonts w:hint="eastAsia"/>
        </w:rPr>
        <w:t xml:space="preserve">1．CD  2． ABCD 3． CD 4．BD   5．   6．BC  7．ABCD 8．BCD </w:t>
      </w:r>
    </w:p>
    <w:p>
      <w:pPr>
        <w:ind w:firstLine="420"/>
        <w:rPr>
          <w:rFonts w:hint="eastAsia"/>
        </w:rPr>
      </w:pPr>
      <w:r>
        <w:rPr>
          <w:rFonts w:hint="eastAsia"/>
        </w:rPr>
        <w:t>三、名词解释</w:t>
      </w:r>
    </w:p>
    <w:p>
      <w:pPr>
        <w:ind w:firstLine="420"/>
        <w:rPr>
          <w:rFonts w:hint="eastAsia"/>
        </w:rPr>
      </w:pPr>
      <w:r>
        <w:rPr>
          <w:rFonts w:hint="eastAsia"/>
        </w:rPr>
        <w:t>1．市场调查</w:t>
      </w:r>
    </w:p>
    <w:p>
      <w:pPr>
        <w:ind w:left="735" w:leftChars="200" w:hanging="315" w:hangingChars="150"/>
        <w:rPr>
          <w:rFonts w:hint="eastAsia"/>
        </w:rPr>
      </w:pPr>
      <w:r>
        <w:rPr>
          <w:rFonts w:hint="eastAsia"/>
        </w:rPr>
        <w:t xml:space="preserve">   市场调查是运用科学的方法系统地搜集、记录、整理和分析市场信息资料，从而了解市场发展变化的现状和趋势，为市场预测和经营决策服务的工作过程，是伴随市场的产生而出现的一种管理活动。</w:t>
      </w:r>
    </w:p>
    <w:p>
      <w:pPr>
        <w:numPr>
          <w:ilvl w:val="0"/>
          <w:numId w:val="4"/>
        </w:numPr>
        <w:ind w:firstLine="420"/>
        <w:rPr>
          <w:rFonts w:hint="eastAsia"/>
        </w:rPr>
      </w:pPr>
      <w:r>
        <w:rPr>
          <w:rFonts w:hint="eastAsia"/>
        </w:rPr>
        <w:t>市场预测</w:t>
      </w:r>
    </w:p>
    <w:p>
      <w:pPr>
        <w:ind w:left="735" w:hanging="735" w:hangingChars="350"/>
        <w:rPr>
          <w:rFonts w:hint="eastAsia"/>
        </w:rPr>
      </w:pPr>
      <w:r>
        <w:rPr>
          <w:rFonts w:hint="eastAsia"/>
        </w:rPr>
        <w:t xml:space="preserve">       市场预测是以准确的调查资料和统计数据为依据，从研究现象的历史、现状和规律出发，运用科学的方法，对研究现象的未来发展前景进行测定。</w:t>
      </w:r>
    </w:p>
    <w:p>
      <w:pPr>
        <w:numPr>
          <w:ilvl w:val="0"/>
          <w:numId w:val="5"/>
        </w:numPr>
        <w:ind w:firstLine="420"/>
        <w:rPr>
          <w:rFonts w:hint="eastAsia"/>
        </w:rPr>
      </w:pPr>
      <w:r>
        <w:rPr>
          <w:rFonts w:hint="eastAsia"/>
        </w:rPr>
        <w:t xml:space="preserve">市场调查资料整理 </w:t>
      </w:r>
    </w:p>
    <w:p>
      <w:pPr>
        <w:ind w:left="630" w:hanging="630" w:hangingChars="300"/>
        <w:rPr>
          <w:rFonts w:hint="eastAsia"/>
        </w:rPr>
      </w:pPr>
      <w:r>
        <w:rPr>
          <w:rFonts w:hint="eastAsia"/>
        </w:rPr>
        <w:t xml:space="preserve">      市场调查资料整理是指根据市场分析研究的需要，运用科学的方法对市场调查所获得的各种原始资料进行审核、分组、汇总、列表，或对二手资料进行再加工，使其集中化、条理化、系统化的活动或过程。</w:t>
      </w:r>
    </w:p>
    <w:p>
      <w:pPr>
        <w:numPr>
          <w:ilvl w:val="0"/>
          <w:numId w:val="6"/>
        </w:numPr>
        <w:ind w:firstLine="420"/>
        <w:rPr>
          <w:rFonts w:hint="eastAsia"/>
        </w:rPr>
      </w:pPr>
      <w:r>
        <w:rPr>
          <w:rFonts w:hint="eastAsia"/>
        </w:rPr>
        <w:t>定性预测法</w:t>
      </w:r>
    </w:p>
    <w:p>
      <w:pPr>
        <w:ind w:left="735" w:hanging="735" w:hangingChars="350"/>
        <w:rPr>
          <w:rFonts w:hint="eastAsia"/>
        </w:rPr>
      </w:pPr>
      <w:r>
        <w:rPr>
          <w:rFonts w:hint="eastAsia"/>
        </w:rPr>
        <w:t xml:space="preserve">       定性预测法又称直观预测法、经验预测法或判断预测法，是一种根据预测者的知识水平、经验和分析判断能力，对未来事物发展变化的大趋势所作的定性的判断和分析。</w:t>
      </w:r>
    </w:p>
    <w:p>
      <w:pPr>
        <w:numPr>
          <w:ilvl w:val="0"/>
          <w:numId w:val="6"/>
        </w:numPr>
        <w:ind w:firstLine="420"/>
        <w:rPr>
          <w:rFonts w:hint="eastAsia"/>
        </w:rPr>
      </w:pPr>
      <w:r>
        <w:rPr>
          <w:rFonts w:hint="eastAsia"/>
        </w:rPr>
        <w:t>定量预测法</w:t>
      </w:r>
    </w:p>
    <w:p>
      <w:pPr>
        <w:ind w:left="735" w:hanging="735" w:hangingChars="350"/>
        <w:rPr>
          <w:rFonts w:hint="eastAsia"/>
        </w:rPr>
      </w:pPr>
      <w:r>
        <w:rPr>
          <w:rFonts w:hint="eastAsia"/>
        </w:rPr>
        <w:t xml:space="preserve">       定量预测法是根据调查结果，运用数学、统计或计量工具，对事物的未来发展变化量进行准确推断的方法。</w:t>
      </w:r>
    </w:p>
    <w:p>
      <w:pPr>
        <w:ind w:firstLine="420"/>
        <w:rPr>
          <w:rFonts w:hint="eastAsia"/>
        </w:rPr>
      </w:pPr>
      <w:r>
        <w:rPr>
          <w:rFonts w:hint="eastAsia"/>
        </w:rPr>
        <w:t>四、简答题</w:t>
      </w:r>
    </w:p>
    <w:p>
      <w:pPr>
        <w:ind w:firstLine="420"/>
        <w:rPr>
          <w:rFonts w:hint="eastAsia"/>
        </w:rPr>
      </w:pPr>
      <w:r>
        <w:rPr>
          <w:rFonts w:hint="eastAsia"/>
        </w:rPr>
        <w:t>1．简述市场调查与预测策划的作用与原则</w:t>
      </w:r>
    </w:p>
    <w:p>
      <w:pPr>
        <w:ind w:firstLine="420"/>
        <w:rPr>
          <w:rFonts w:hint="eastAsia"/>
        </w:rPr>
      </w:pPr>
      <w:r>
        <w:rPr>
          <w:rFonts w:hint="eastAsia"/>
        </w:rPr>
        <w:t xml:space="preserve">   </w:t>
      </w:r>
      <w:r>
        <w:rPr>
          <w:rFonts w:hint="eastAsia"/>
          <w:lang w:val="en-US" w:eastAsia="zh-CN"/>
        </w:rPr>
        <w:t>答：</w:t>
      </w:r>
      <w:r>
        <w:rPr>
          <w:rFonts w:hint="eastAsia"/>
        </w:rPr>
        <w:t xml:space="preserve">作用：1）市场调查与预测策划工作是使整个调查与预测工作统筹兼顾、统一协调的 </w:t>
      </w:r>
    </w:p>
    <w:p>
      <w:pPr>
        <w:ind w:firstLine="420"/>
        <w:rPr>
          <w:rFonts w:hint="eastAsia"/>
        </w:rPr>
      </w:pPr>
      <w:r>
        <w:rPr>
          <w:rFonts w:hint="eastAsia"/>
        </w:rPr>
        <w:t xml:space="preserve">           有力保证。</w:t>
      </w:r>
    </w:p>
    <w:p>
      <w:pPr>
        <w:ind w:firstLine="420"/>
        <w:rPr>
          <w:rFonts w:hint="eastAsia"/>
        </w:rPr>
      </w:pPr>
      <w:r>
        <w:rPr>
          <w:rFonts w:hint="eastAsia"/>
        </w:rPr>
        <w:t xml:space="preserve">         2）市场调查与预测策划是实现定性认识和定量认识有机结合的重要手段。</w:t>
      </w:r>
    </w:p>
    <w:p>
      <w:pPr>
        <w:ind w:firstLine="420"/>
        <w:rPr>
          <w:rFonts w:hint="eastAsia"/>
        </w:rPr>
      </w:pPr>
      <w:r>
        <w:rPr>
          <w:rFonts w:hint="eastAsia"/>
        </w:rPr>
        <w:t xml:space="preserve">         3）市场调查与预测策划能够适应现代市场调查与预测发展的需要。</w:t>
      </w:r>
    </w:p>
    <w:p>
      <w:pPr>
        <w:ind w:firstLine="420"/>
        <w:rPr>
          <w:rFonts w:hint="eastAsia"/>
        </w:rPr>
      </w:pPr>
      <w:r>
        <w:rPr>
          <w:rFonts w:hint="eastAsia"/>
        </w:rPr>
        <w:t xml:space="preserve">   原则：1）客观和科学性原则</w:t>
      </w:r>
    </w:p>
    <w:p>
      <w:pPr>
        <w:ind w:firstLine="420"/>
        <w:rPr>
          <w:rFonts w:hint="eastAsia"/>
        </w:rPr>
      </w:pPr>
      <w:r>
        <w:rPr>
          <w:rFonts w:hint="eastAsia"/>
        </w:rPr>
        <w:t xml:space="preserve">         2）可行性原则</w:t>
      </w:r>
    </w:p>
    <w:p>
      <w:pPr>
        <w:ind w:firstLine="420"/>
        <w:rPr>
          <w:rFonts w:hint="eastAsia"/>
        </w:rPr>
      </w:pPr>
      <w:r>
        <w:rPr>
          <w:rFonts w:hint="eastAsia"/>
        </w:rPr>
        <w:t xml:space="preserve">         3）费用—效益最优化原则</w:t>
      </w:r>
    </w:p>
    <w:p>
      <w:pPr>
        <w:ind w:firstLine="420"/>
        <w:rPr>
          <w:rFonts w:hint="eastAsia"/>
        </w:rPr>
      </w:pPr>
      <w:r>
        <w:rPr>
          <w:rFonts w:hint="eastAsia"/>
        </w:rPr>
        <w:t xml:space="preserve">         4）时效性原则</w:t>
      </w:r>
    </w:p>
    <w:p>
      <w:pPr>
        <w:numPr>
          <w:ilvl w:val="0"/>
          <w:numId w:val="7"/>
        </w:numPr>
        <w:ind w:firstLine="420"/>
        <w:rPr>
          <w:rFonts w:hint="eastAsia"/>
        </w:rPr>
      </w:pPr>
      <w:r>
        <w:rPr>
          <w:rFonts w:hint="eastAsia"/>
        </w:rPr>
        <w:t xml:space="preserve">简述网上调查的特点 </w:t>
      </w:r>
    </w:p>
    <w:p>
      <w:pPr>
        <w:rPr>
          <w:rFonts w:hint="eastAsia"/>
        </w:rPr>
      </w:pPr>
      <w:r>
        <w:rPr>
          <w:rFonts w:hint="eastAsia"/>
        </w:rPr>
        <w:t xml:space="preserve">       </w:t>
      </w:r>
      <w:r>
        <w:rPr>
          <w:rFonts w:hint="eastAsia"/>
          <w:lang w:val="en-US" w:eastAsia="zh-CN"/>
        </w:rPr>
        <w:t>答：</w:t>
      </w:r>
      <w:r>
        <w:rPr>
          <w:rFonts w:hint="eastAsia"/>
        </w:rPr>
        <w:t>1）成本低廉 2）方式快捷 3）结果客观真实 4）回馈信息翔实</w:t>
      </w:r>
    </w:p>
    <w:p>
      <w:pPr>
        <w:numPr>
          <w:ilvl w:val="0"/>
          <w:numId w:val="7"/>
        </w:numPr>
        <w:ind w:firstLine="420"/>
        <w:rPr>
          <w:rFonts w:hint="eastAsia"/>
        </w:rPr>
      </w:pPr>
      <w:r>
        <w:rPr>
          <w:rFonts w:hint="eastAsia"/>
        </w:rPr>
        <w:t xml:space="preserve">简述市场调查资料整理的一般程序 </w:t>
      </w:r>
    </w:p>
    <w:p>
      <w:pPr>
        <w:rPr>
          <w:rFonts w:hint="eastAsia"/>
        </w:rPr>
      </w:pPr>
      <w:r>
        <w:rPr>
          <w:rFonts w:hint="eastAsia"/>
        </w:rPr>
        <w:t xml:space="preserve">       </w:t>
      </w:r>
      <w:r>
        <w:rPr>
          <w:rFonts w:hint="eastAsia"/>
          <w:lang w:val="en-US" w:eastAsia="zh-CN"/>
        </w:rPr>
        <w:t>答：</w:t>
      </w:r>
      <w:r>
        <w:rPr>
          <w:rFonts w:hint="eastAsia"/>
        </w:rPr>
        <w:t>1）资料整理方案的设计</w:t>
      </w:r>
    </w:p>
    <w:p>
      <w:pPr>
        <w:rPr>
          <w:rFonts w:hint="eastAsia"/>
        </w:rPr>
      </w:pPr>
      <w:r>
        <w:rPr>
          <w:rFonts w:hint="eastAsia"/>
        </w:rPr>
        <w:t xml:space="preserve">       2）资料的审核</w:t>
      </w:r>
    </w:p>
    <w:p>
      <w:pPr>
        <w:rPr>
          <w:rFonts w:hint="eastAsia"/>
        </w:rPr>
      </w:pPr>
      <w:r>
        <w:rPr>
          <w:rFonts w:hint="eastAsia"/>
        </w:rPr>
        <w:t xml:space="preserve">       3）资料的分组</w:t>
      </w:r>
    </w:p>
    <w:p>
      <w:pPr>
        <w:rPr>
          <w:rFonts w:hint="eastAsia"/>
        </w:rPr>
      </w:pPr>
      <w:r>
        <w:rPr>
          <w:rFonts w:hint="eastAsia"/>
        </w:rPr>
        <w:t xml:space="preserve">       4）资料的汇总</w:t>
      </w:r>
    </w:p>
    <w:p>
      <w:pPr>
        <w:rPr>
          <w:rFonts w:hint="eastAsia"/>
        </w:rPr>
      </w:pPr>
      <w:r>
        <w:rPr>
          <w:rFonts w:hint="eastAsia"/>
        </w:rPr>
        <w:t xml:space="preserve">       5）资料的显示</w:t>
      </w:r>
    </w:p>
    <w:p>
      <w:pPr>
        <w:numPr>
          <w:ilvl w:val="0"/>
          <w:numId w:val="7"/>
        </w:numPr>
        <w:ind w:firstLine="420"/>
        <w:rPr>
          <w:rFonts w:hint="eastAsia"/>
        </w:rPr>
      </w:pPr>
      <w:r>
        <w:rPr>
          <w:rFonts w:hint="eastAsia"/>
        </w:rPr>
        <w:t xml:space="preserve">简述市场调查与预测报告的基本结构 </w:t>
      </w:r>
    </w:p>
    <w:p>
      <w:pPr>
        <w:rPr>
          <w:rFonts w:hint="eastAsia"/>
        </w:rPr>
      </w:pPr>
      <w:r>
        <w:rPr>
          <w:rFonts w:hint="eastAsia"/>
        </w:rPr>
        <w:t xml:space="preserve">      </w:t>
      </w:r>
      <w:r>
        <w:rPr>
          <w:rFonts w:hint="eastAsia"/>
          <w:lang w:val="en-US" w:eastAsia="zh-CN"/>
        </w:rPr>
        <w:t>答：</w:t>
      </w:r>
      <w:r>
        <w:rPr>
          <w:rFonts w:hint="eastAsia"/>
        </w:rPr>
        <w:t xml:space="preserve"> 1）扉页 2）信函 3）各级目录 4）经理揽要 5）报告主体 6）附件</w:t>
      </w:r>
    </w:p>
    <w:p>
      <w:pPr>
        <w:ind w:firstLine="420"/>
        <w:rPr>
          <w:rFonts w:hint="eastAsia"/>
        </w:rPr>
      </w:pPr>
      <w:r>
        <w:rPr>
          <w:rFonts w:hint="eastAsia"/>
        </w:rPr>
        <w:t>五、案例题</w:t>
      </w:r>
    </w:p>
    <w:p>
      <w:pPr>
        <w:rPr>
          <w:rFonts w:hint="eastAsia" w:eastAsiaTheme="minorEastAsia"/>
          <w:lang w:eastAsia="zh-CN"/>
        </w:rPr>
      </w:pPr>
      <w:r>
        <w:rPr>
          <w:rFonts w:hint="eastAsia"/>
          <w:lang w:val="en-US" w:eastAsia="zh-CN"/>
        </w:rPr>
        <w:t>答：</w:t>
      </w:r>
    </w:p>
    <w:p/>
    <w:p>
      <w:pPr>
        <w:ind w:firstLine="246"/>
        <w:jc w:val="left"/>
        <w:rPr>
          <w:rFonts w:hint="eastAsia"/>
          <w:szCs w:val="24"/>
          <w:lang w:val="en-US" w:eastAsia="zh-CN"/>
        </w:rPr>
      </w:pPr>
    </w:p>
    <w:p>
      <w:pPr>
        <w:rPr>
          <w:rFonts w:ascii="宋体" w:hAnsi="宋体" w:eastAsia="宋体" w:cs="宋体"/>
          <w:sz w:val="24"/>
          <w:szCs w:val="24"/>
          <w:lang w:val="en-US"/>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05003BC"/>
    <w:multiLevelType w:val="singleLevel"/>
    <w:tmpl w:val="C05003BC"/>
    <w:lvl w:ilvl="0" w:tentative="0">
      <w:start w:val="3"/>
      <w:numFmt w:val="decimal"/>
      <w:suff w:val="nothing"/>
      <w:lvlText w:val="%1．"/>
      <w:lvlJc w:val="left"/>
    </w:lvl>
  </w:abstractNum>
  <w:abstractNum w:abstractNumId="1">
    <w:nsid w:val="0000000B"/>
    <w:multiLevelType w:val="singleLevel"/>
    <w:tmpl w:val="0000000B"/>
    <w:lvl w:ilvl="0" w:tentative="0">
      <w:start w:val="2"/>
      <w:numFmt w:val="decimal"/>
      <w:suff w:val="nothing"/>
      <w:lvlText w:val="%1．"/>
      <w:lvlJc w:val="left"/>
    </w:lvl>
  </w:abstractNum>
  <w:abstractNum w:abstractNumId="2">
    <w:nsid w:val="0000000C"/>
    <w:multiLevelType w:val="singleLevel"/>
    <w:tmpl w:val="0000000C"/>
    <w:lvl w:ilvl="0" w:tentative="0">
      <w:start w:val="4"/>
      <w:numFmt w:val="decimal"/>
      <w:suff w:val="nothing"/>
      <w:lvlText w:val="%1．"/>
      <w:lvlJc w:val="left"/>
    </w:lvl>
  </w:abstractNum>
  <w:abstractNum w:abstractNumId="3">
    <w:nsid w:val="0000000D"/>
    <w:multiLevelType w:val="singleLevel"/>
    <w:tmpl w:val="0000000D"/>
    <w:lvl w:ilvl="0" w:tentative="0">
      <w:start w:val="3"/>
      <w:numFmt w:val="decimal"/>
      <w:suff w:val="space"/>
      <w:lvlText w:val="%1."/>
      <w:lvlJc w:val="left"/>
    </w:lvl>
  </w:abstractNum>
  <w:abstractNum w:abstractNumId="4">
    <w:nsid w:val="0053208E"/>
    <w:multiLevelType w:val="singleLevel"/>
    <w:tmpl w:val="0053208E"/>
    <w:lvl w:ilvl="0" w:tentative="0">
      <w:start w:val="2"/>
      <w:numFmt w:val="decimal"/>
      <w:suff w:val="nothing"/>
      <w:lvlText w:val="%1．"/>
      <w:lvlJc w:val="left"/>
    </w:lvl>
  </w:abstractNum>
  <w:abstractNum w:abstractNumId="5">
    <w:nsid w:val="60AD2864"/>
    <w:multiLevelType w:val="multilevel"/>
    <w:tmpl w:val="60AD2864"/>
    <w:lvl w:ilvl="0" w:tentative="0">
      <w:start w:val="5"/>
      <w:numFmt w:val="japaneseCounting"/>
      <w:lvlText w:val="%1、"/>
      <w:lvlJc w:val="left"/>
      <w:pPr>
        <w:ind w:left="510" w:hanging="51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6EBC1DDD"/>
    <w:multiLevelType w:val="singleLevel"/>
    <w:tmpl w:val="6EBC1DDD"/>
    <w:lvl w:ilvl="0" w:tentative="0">
      <w:start w:val="2"/>
      <w:numFmt w:val="decimal"/>
      <w:suff w:val="nothing"/>
      <w:lvlText w:val="%1．"/>
      <w:lvlJc w:val="left"/>
    </w:lvl>
  </w:abstractNum>
  <w:num w:numId="1">
    <w:abstractNumId w:val="6"/>
  </w:num>
  <w:num w:numId="2">
    <w:abstractNumId w:val="0"/>
  </w:num>
  <w:num w:numId="3">
    <w:abstractNumId w:val="5"/>
  </w:num>
  <w:num w:numId="4">
    <w:abstractNumId w:val="4"/>
  </w:num>
  <w:num w:numId="5">
    <w:abstractNumId w:val="3"/>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cwNTI0NzUwYzUzNzhiMjFlM2MwNDQ0MzhlZjViNDAifQ=="/>
  </w:docVars>
  <w:rsids>
    <w:rsidRoot w:val="00310ABE"/>
    <w:rsid w:val="00131A12"/>
    <w:rsid w:val="00310ABE"/>
    <w:rsid w:val="00D76706"/>
    <w:rsid w:val="049918E5"/>
    <w:rsid w:val="45830556"/>
    <w:rsid w:val="4CD253B2"/>
    <w:rsid w:val="6AFF63B3"/>
    <w:rsid w:val="73553211"/>
    <w:rsid w:val="78AE23AA"/>
    <w:rsid w:val="7E3755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 w:type="paragraph" w:styleId="4">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2326</Words>
  <Characters>2361</Characters>
  <Lines>27</Lines>
  <Paragraphs>7</Paragraphs>
  <TotalTime>6</TotalTime>
  <ScaleCrop>false</ScaleCrop>
  <LinksUpToDate>false</LinksUpToDate>
  <CharactersWithSpaces>3159</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2021-04-16T02:39:00Z</dcterms:created>
  <dc:creator>zhuoyue</dc:creator>
  <cp:lastModifiedBy>育华教育叶燮燮</cp:lastModifiedBy>
  <dcterms:modified xsi:type="dcterms:W3CDTF">2023-03-24T03:18:49Z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D3CA6D892DD24B28B29C7F07C782C629</vt:lpwstr>
  </property>
</Properties>
</file>